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84" w:rsidRDefault="00BC1A69" w:rsidP="00BC1A69">
      <w:pPr>
        <w:spacing w:after="0"/>
        <w:rPr>
          <w:rFonts w:ascii="Calibri" w:hAnsi="Calibri"/>
          <w:sz w:val="24"/>
          <w:szCs w:val="24"/>
          <w:lang w:eastAsia="ru-RU"/>
        </w:rPr>
      </w:pPr>
      <w:r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>
            <wp:extent cx="5940425" cy="8436757"/>
            <wp:effectExtent l="0" t="0" r="3175" b="2540"/>
            <wp:docPr id="1" name="Рисунок 1" descr="C:\Users\Admin\Desktop\12.01\12.01.2022-3\сканирова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-3\сканирование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F346C8" w:rsidTr="00F346C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6C8" w:rsidRDefault="00F346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ПРИНЯТО с учетом мнения</w:t>
            </w:r>
          </w:p>
          <w:p w:rsidR="00F346C8" w:rsidRDefault="00F346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родителей (законных представителей)</w:t>
            </w:r>
          </w:p>
          <w:p w:rsidR="00F346C8" w:rsidRDefault="00F346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F346C8" w:rsidRDefault="00F346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F346C8" w:rsidRDefault="00F346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F346C8" w:rsidRDefault="00F346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C8" w:rsidRDefault="00F346C8">
            <w:pPr>
              <w:pStyle w:val="a9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Рассмотрено и принято: </w:t>
            </w:r>
          </w:p>
          <w:p w:rsidR="00F346C8" w:rsidRDefault="00F346C8">
            <w:pPr>
              <w:pStyle w:val="a9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заседании педагогического совета </w:t>
            </w:r>
          </w:p>
          <w:p w:rsidR="00F346C8" w:rsidRDefault="00F346C8">
            <w:pPr>
              <w:pStyle w:val="a9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 2 от 08.11.2021 г.</w:t>
            </w:r>
          </w:p>
          <w:p w:rsidR="00F346C8" w:rsidRDefault="00F346C8">
            <w:pPr>
              <w:pStyle w:val="a9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6C8" w:rsidRDefault="00F346C8">
            <w:pPr>
              <w:pStyle w:val="a9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Утверждаю:</w:t>
            </w:r>
          </w:p>
          <w:p w:rsidR="00F346C8" w:rsidRDefault="00F346C8">
            <w:pPr>
              <w:pStyle w:val="a9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 школы</w:t>
            </w:r>
          </w:p>
          <w:p w:rsidR="00F346C8" w:rsidRDefault="00F346C8">
            <w:pPr>
              <w:pStyle w:val="a9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F346C8" w:rsidRDefault="00F346C8">
            <w:pPr>
              <w:pStyle w:val="a9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№ 112/21  от 10.11.2021 г. </w:t>
            </w:r>
          </w:p>
        </w:tc>
      </w:tr>
    </w:tbl>
    <w:p w:rsidR="00AD6D3A" w:rsidRPr="000D7207" w:rsidRDefault="00AD6D3A" w:rsidP="00B64284">
      <w:pPr>
        <w:spacing w:after="0"/>
        <w:rPr>
          <w:rFonts w:ascii="Times New Roman" w:hAnsi="Times New Roman"/>
        </w:rPr>
      </w:pPr>
    </w:p>
    <w:p w:rsidR="00AD6D3A" w:rsidRPr="00B70C68" w:rsidRDefault="00AD6D3A" w:rsidP="00B64284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B70C68">
        <w:rPr>
          <w:b/>
          <w:bCs/>
          <w:sz w:val="28"/>
          <w:szCs w:val="28"/>
        </w:rPr>
        <w:t>Положение</w:t>
      </w:r>
      <w:r>
        <w:rPr>
          <w:b/>
          <w:bCs/>
          <w:sz w:val="28"/>
          <w:szCs w:val="28"/>
        </w:rPr>
        <w:t xml:space="preserve">  об индивидуальном обучении</w:t>
      </w:r>
    </w:p>
    <w:p w:rsidR="00AD6D3A" w:rsidRPr="00B70C68" w:rsidRDefault="00AD6D3A" w:rsidP="00B64284">
      <w:pPr>
        <w:pStyle w:val="11"/>
        <w:keepNext/>
        <w:keepLines/>
        <w:shd w:val="clear" w:color="auto" w:fill="auto"/>
        <w:spacing w:after="0" w:line="276" w:lineRule="auto"/>
        <w:jc w:val="center"/>
        <w:rPr>
          <w:b/>
          <w:sz w:val="28"/>
          <w:szCs w:val="28"/>
          <w:lang w:val="tt-RU"/>
        </w:rPr>
      </w:pPr>
      <w:r w:rsidRPr="00B70C68">
        <w:rPr>
          <w:b/>
          <w:sz w:val="28"/>
          <w:szCs w:val="28"/>
          <w:lang w:val="tt-RU"/>
        </w:rPr>
        <w:t xml:space="preserve">в </w:t>
      </w:r>
      <w:proofErr w:type="spellStart"/>
      <w:r w:rsidRPr="00B70C68">
        <w:rPr>
          <w:b/>
          <w:sz w:val="28"/>
          <w:szCs w:val="28"/>
        </w:rPr>
        <w:t>муниципально</w:t>
      </w:r>
      <w:proofErr w:type="spellEnd"/>
      <w:r w:rsidRPr="00B70C68">
        <w:rPr>
          <w:b/>
          <w:sz w:val="28"/>
          <w:szCs w:val="28"/>
          <w:lang w:val="tt-RU"/>
        </w:rPr>
        <w:t>м</w:t>
      </w:r>
      <w:r w:rsidRPr="00B70C68">
        <w:rPr>
          <w:b/>
          <w:sz w:val="28"/>
          <w:szCs w:val="28"/>
        </w:rPr>
        <w:t xml:space="preserve">  бюджетно</w:t>
      </w:r>
      <w:r w:rsidRPr="00B70C68">
        <w:rPr>
          <w:b/>
          <w:sz w:val="28"/>
          <w:szCs w:val="28"/>
          <w:lang w:val="tt-RU"/>
        </w:rPr>
        <w:t>м</w:t>
      </w:r>
      <w:r w:rsidRPr="00B70C68">
        <w:rPr>
          <w:b/>
          <w:sz w:val="28"/>
          <w:szCs w:val="28"/>
        </w:rPr>
        <w:t xml:space="preserve">  </w:t>
      </w:r>
      <w:proofErr w:type="spellStart"/>
      <w:r w:rsidRPr="00B70C68">
        <w:rPr>
          <w:b/>
          <w:sz w:val="28"/>
          <w:szCs w:val="28"/>
        </w:rPr>
        <w:t>общеобразовательно</w:t>
      </w:r>
      <w:proofErr w:type="spellEnd"/>
      <w:r w:rsidRPr="00B70C68">
        <w:rPr>
          <w:b/>
          <w:sz w:val="28"/>
          <w:szCs w:val="28"/>
          <w:lang w:val="tt-RU"/>
        </w:rPr>
        <w:t>м</w:t>
      </w:r>
      <w:r w:rsidRPr="00B70C68">
        <w:rPr>
          <w:b/>
          <w:sz w:val="28"/>
          <w:szCs w:val="28"/>
        </w:rPr>
        <w:t xml:space="preserve"> </w:t>
      </w:r>
      <w:proofErr w:type="spellStart"/>
      <w:r w:rsidRPr="00B70C68">
        <w:rPr>
          <w:b/>
          <w:sz w:val="28"/>
          <w:szCs w:val="28"/>
        </w:rPr>
        <w:t>учреждени</w:t>
      </w:r>
      <w:proofErr w:type="spellEnd"/>
      <w:r w:rsidRPr="00B70C68">
        <w:rPr>
          <w:b/>
          <w:sz w:val="28"/>
          <w:szCs w:val="28"/>
          <w:lang w:val="tt-RU"/>
        </w:rPr>
        <w:t>и</w:t>
      </w:r>
    </w:p>
    <w:p w:rsidR="00AD6D3A" w:rsidRPr="00B70C68" w:rsidRDefault="00AD6D3A" w:rsidP="00B64284">
      <w:pPr>
        <w:pStyle w:val="11"/>
        <w:keepNext/>
        <w:keepLines/>
        <w:shd w:val="clear" w:color="auto" w:fill="auto"/>
        <w:spacing w:after="0" w:line="276" w:lineRule="auto"/>
        <w:jc w:val="center"/>
        <w:rPr>
          <w:b/>
          <w:sz w:val="28"/>
          <w:szCs w:val="28"/>
        </w:rPr>
      </w:pPr>
      <w:r w:rsidRPr="00B70C68">
        <w:rPr>
          <w:b/>
          <w:sz w:val="28"/>
          <w:szCs w:val="28"/>
        </w:rPr>
        <w:t xml:space="preserve">  «</w:t>
      </w:r>
      <w:proofErr w:type="spellStart"/>
      <w:r w:rsidRPr="00B70C68">
        <w:rPr>
          <w:b/>
          <w:sz w:val="28"/>
          <w:szCs w:val="28"/>
        </w:rPr>
        <w:t>Кеме</w:t>
      </w:r>
      <w:proofErr w:type="gramStart"/>
      <w:r w:rsidRPr="00B70C68">
        <w:rPr>
          <w:b/>
          <w:sz w:val="28"/>
          <w:szCs w:val="28"/>
        </w:rPr>
        <w:t>ш</w:t>
      </w:r>
      <w:proofErr w:type="spellEnd"/>
      <w:r w:rsidRPr="00B70C68">
        <w:rPr>
          <w:b/>
          <w:sz w:val="28"/>
          <w:szCs w:val="28"/>
        </w:rPr>
        <w:t>-</w:t>
      </w:r>
      <w:proofErr w:type="gramEnd"/>
      <w:r w:rsidRPr="00B70C68">
        <w:rPr>
          <w:b/>
          <w:sz w:val="28"/>
          <w:szCs w:val="28"/>
        </w:rPr>
        <w:t xml:space="preserve"> </w:t>
      </w:r>
      <w:proofErr w:type="spellStart"/>
      <w:r w:rsidRPr="00B70C68">
        <w:rPr>
          <w:b/>
          <w:sz w:val="28"/>
          <w:szCs w:val="28"/>
        </w:rPr>
        <w:t>Кульская</w:t>
      </w:r>
      <w:proofErr w:type="spellEnd"/>
      <w:r w:rsidRPr="00B70C68">
        <w:rPr>
          <w:b/>
          <w:sz w:val="28"/>
          <w:szCs w:val="28"/>
        </w:rPr>
        <w:t xml:space="preserve"> основная  общеобразовательная школа»</w:t>
      </w:r>
    </w:p>
    <w:p w:rsidR="00D41F1D" w:rsidRDefault="00AD6D3A" w:rsidP="00B64284">
      <w:pPr>
        <w:pStyle w:val="11"/>
        <w:keepNext/>
        <w:keepLines/>
        <w:shd w:val="clear" w:color="auto" w:fill="auto"/>
        <w:spacing w:after="0" w:line="276" w:lineRule="auto"/>
        <w:jc w:val="center"/>
        <w:rPr>
          <w:b/>
          <w:sz w:val="28"/>
          <w:szCs w:val="28"/>
        </w:rPr>
      </w:pPr>
      <w:r w:rsidRPr="00B70C68">
        <w:rPr>
          <w:b/>
          <w:sz w:val="28"/>
          <w:szCs w:val="28"/>
        </w:rPr>
        <w:t xml:space="preserve"> </w:t>
      </w:r>
      <w:proofErr w:type="spellStart"/>
      <w:r w:rsidRPr="00B70C68">
        <w:rPr>
          <w:b/>
          <w:sz w:val="28"/>
          <w:szCs w:val="28"/>
        </w:rPr>
        <w:t>Мамадышского</w:t>
      </w:r>
      <w:proofErr w:type="spellEnd"/>
      <w:r w:rsidRPr="00B70C68">
        <w:rPr>
          <w:b/>
          <w:sz w:val="28"/>
          <w:szCs w:val="28"/>
        </w:rPr>
        <w:t xml:space="preserve">  муниципального района Республики Татарстан</w:t>
      </w:r>
    </w:p>
    <w:p w:rsidR="00897310" w:rsidRPr="00AD6D3A" w:rsidRDefault="00897310" w:rsidP="00B64284">
      <w:pPr>
        <w:pStyle w:val="11"/>
        <w:keepNext/>
        <w:keepLines/>
        <w:shd w:val="clear" w:color="auto" w:fill="auto"/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0"/>
          <w:szCs w:val="20"/>
        </w:rPr>
        <w:t>(с изменениями и дополнениями)</w:t>
      </w:r>
    </w:p>
    <w:p w:rsidR="00AD6D3A" w:rsidRDefault="00D41F1D" w:rsidP="00B64284">
      <w:pPr>
        <w:pStyle w:val="30"/>
        <w:shd w:val="clear" w:color="auto" w:fill="auto"/>
        <w:spacing w:before="0" w:after="0" w:line="276" w:lineRule="auto"/>
        <w:ind w:right="260"/>
        <w:jc w:val="left"/>
        <w:rPr>
          <w:rStyle w:val="3"/>
          <w:b/>
          <w:bCs/>
          <w:color w:val="000000"/>
        </w:rPr>
      </w:pPr>
      <w:r>
        <w:rPr>
          <w:rStyle w:val="3"/>
          <w:b/>
          <w:bCs/>
          <w:color w:val="000000"/>
        </w:rPr>
        <w:t xml:space="preserve">                                          </w:t>
      </w:r>
    </w:p>
    <w:p w:rsidR="00D41F1D" w:rsidRPr="005F0ADC" w:rsidRDefault="00D41F1D" w:rsidP="00B64284">
      <w:pPr>
        <w:pStyle w:val="30"/>
        <w:shd w:val="clear" w:color="auto" w:fill="auto"/>
        <w:spacing w:before="0" w:after="0" w:line="276" w:lineRule="auto"/>
        <w:ind w:right="260"/>
        <w:jc w:val="left"/>
      </w:pPr>
      <w:r>
        <w:rPr>
          <w:rStyle w:val="3"/>
          <w:b/>
          <w:bCs/>
          <w:color w:val="000000"/>
        </w:rPr>
        <w:t xml:space="preserve">        </w:t>
      </w:r>
      <w:r w:rsidRPr="005F0ADC">
        <w:rPr>
          <w:rStyle w:val="3"/>
          <w:b/>
          <w:bCs/>
          <w:color w:val="000000"/>
        </w:rPr>
        <w:t>1. Общие положения.</w:t>
      </w:r>
    </w:p>
    <w:p w:rsidR="00D41F1D" w:rsidRPr="005F0ADC" w:rsidRDefault="00D41F1D" w:rsidP="00B64284">
      <w:pPr>
        <w:pStyle w:val="20"/>
        <w:numPr>
          <w:ilvl w:val="1"/>
          <w:numId w:val="1"/>
        </w:numPr>
        <w:shd w:val="clear" w:color="auto" w:fill="auto"/>
        <w:tabs>
          <w:tab w:val="left" w:pos="616"/>
        </w:tabs>
        <w:spacing w:after="0" w:line="276" w:lineRule="auto"/>
        <w:ind w:right="160"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Настоящее положение устанавливает правила </w:t>
      </w:r>
      <w:proofErr w:type="gramStart"/>
      <w:r w:rsidRPr="005F0ADC">
        <w:rPr>
          <w:rStyle w:val="2"/>
          <w:color w:val="000000"/>
          <w:sz w:val="24"/>
          <w:szCs w:val="24"/>
        </w:rPr>
        <w:t>обучения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по индивидуальному учебному плану в муниципальном бюджетном общеобразоват</w:t>
      </w:r>
      <w:r>
        <w:rPr>
          <w:rStyle w:val="2"/>
          <w:color w:val="000000"/>
          <w:sz w:val="24"/>
          <w:szCs w:val="24"/>
        </w:rPr>
        <w:t>ельном учреждении «</w:t>
      </w:r>
      <w:proofErr w:type="spellStart"/>
      <w:r w:rsidR="00AD6D3A">
        <w:rPr>
          <w:rStyle w:val="2"/>
          <w:color w:val="000000"/>
          <w:sz w:val="24"/>
          <w:szCs w:val="24"/>
        </w:rPr>
        <w:t>Кемеш</w:t>
      </w:r>
      <w:proofErr w:type="spellEnd"/>
      <w:r w:rsidR="00AD6D3A">
        <w:rPr>
          <w:rStyle w:val="2"/>
          <w:color w:val="000000"/>
          <w:sz w:val="24"/>
          <w:szCs w:val="24"/>
        </w:rPr>
        <w:t xml:space="preserve"> – </w:t>
      </w:r>
      <w:proofErr w:type="spellStart"/>
      <w:r w:rsidR="00AD6D3A">
        <w:rPr>
          <w:rStyle w:val="2"/>
          <w:color w:val="000000"/>
          <w:sz w:val="24"/>
          <w:szCs w:val="24"/>
        </w:rPr>
        <w:t>Кульская</w:t>
      </w:r>
      <w:proofErr w:type="spellEnd"/>
      <w:r w:rsidR="00AD6D3A">
        <w:rPr>
          <w:rStyle w:val="2"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="00AD6D3A">
        <w:rPr>
          <w:rStyle w:val="2"/>
          <w:color w:val="000000"/>
          <w:sz w:val="24"/>
          <w:szCs w:val="24"/>
        </w:rPr>
        <w:t>Мамадышского</w:t>
      </w:r>
      <w:proofErr w:type="spellEnd"/>
      <w:r w:rsidRPr="005F0ADC">
        <w:rPr>
          <w:rStyle w:val="2"/>
          <w:color w:val="000000"/>
          <w:sz w:val="24"/>
          <w:szCs w:val="24"/>
        </w:rPr>
        <w:t xml:space="preserve"> муниципального района Республики Татарстан» (далее - Учреждение). В соответствии с пунктом 3 части 1 статьи 34 Федерального закона «Об образовании в Российской Федерации» от 29.12.2012 № 273-ФЗ обучающиеся имеют право на </w:t>
      </w:r>
      <w:proofErr w:type="gramStart"/>
      <w:r w:rsidRPr="005F0ADC">
        <w:rPr>
          <w:rStyle w:val="2"/>
          <w:color w:val="000000"/>
          <w:sz w:val="24"/>
          <w:szCs w:val="24"/>
        </w:rPr>
        <w:t>обучение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D41F1D" w:rsidRPr="005F0ADC" w:rsidRDefault="00D41F1D" w:rsidP="00B64284">
      <w:pPr>
        <w:pStyle w:val="20"/>
        <w:numPr>
          <w:ilvl w:val="1"/>
          <w:numId w:val="1"/>
        </w:numPr>
        <w:shd w:val="clear" w:color="auto" w:fill="auto"/>
        <w:tabs>
          <w:tab w:val="left" w:pos="793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Индивидуальный учебный план (далее - ИУП) -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</w:t>
      </w:r>
      <w:proofErr w:type="gramStart"/>
      <w:r w:rsidRPr="005F0ADC">
        <w:rPr>
          <w:rStyle w:val="2"/>
          <w:color w:val="000000"/>
          <w:sz w:val="24"/>
          <w:szCs w:val="24"/>
        </w:rPr>
        <w:t>права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обучающихся на выбор образовательного пути на фиксированном этапе обучения, в том числе на ускоренное обучение, в пределах осваиваемой образовательной программы в порядке, установленном настоящим локальным актом.</w:t>
      </w:r>
    </w:p>
    <w:p w:rsidR="00D41F1D" w:rsidRPr="005F0ADC" w:rsidRDefault="00D41F1D" w:rsidP="00B64284">
      <w:pPr>
        <w:pStyle w:val="20"/>
        <w:numPr>
          <w:ilvl w:val="1"/>
          <w:numId w:val="1"/>
        </w:numPr>
        <w:shd w:val="clear" w:color="auto" w:fill="auto"/>
        <w:tabs>
          <w:tab w:val="left" w:pos="823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ИУП утверждается приказом директора.</w:t>
      </w:r>
    </w:p>
    <w:p w:rsidR="00D41F1D" w:rsidRPr="005F0ADC" w:rsidRDefault="00D41F1D" w:rsidP="00B64284">
      <w:pPr>
        <w:pStyle w:val="20"/>
        <w:numPr>
          <w:ilvl w:val="1"/>
          <w:numId w:val="1"/>
        </w:numPr>
        <w:shd w:val="clear" w:color="auto" w:fill="auto"/>
        <w:tabs>
          <w:tab w:val="left" w:pos="796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Обучение по индивидуальному учебному плану может быть организовано, как правило, для </w:t>
      </w:r>
      <w:proofErr w:type="gramStart"/>
      <w:r w:rsidRPr="005F0ADC">
        <w:rPr>
          <w:rStyle w:val="2"/>
          <w:color w:val="000000"/>
          <w:sz w:val="24"/>
          <w:szCs w:val="24"/>
        </w:rPr>
        <w:t>обучающихся</w:t>
      </w:r>
      <w:proofErr w:type="gramEnd"/>
      <w:r w:rsidRPr="005F0ADC">
        <w:rPr>
          <w:rStyle w:val="2"/>
          <w:color w:val="000000"/>
          <w:sz w:val="24"/>
          <w:szCs w:val="24"/>
        </w:rPr>
        <w:t>: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с устойчивой </w:t>
      </w:r>
      <w:proofErr w:type="spellStart"/>
      <w:r w:rsidRPr="005F0ADC">
        <w:rPr>
          <w:rStyle w:val="2"/>
          <w:color w:val="000000"/>
          <w:sz w:val="24"/>
          <w:szCs w:val="24"/>
        </w:rPr>
        <w:t>дезадаптацией</w:t>
      </w:r>
      <w:proofErr w:type="spellEnd"/>
      <w:r w:rsidRPr="005F0ADC">
        <w:rPr>
          <w:rStyle w:val="2"/>
          <w:color w:val="000000"/>
          <w:sz w:val="24"/>
          <w:szCs w:val="24"/>
        </w:rPr>
        <w:t xml:space="preserve"> к школе и неспособностью к усвоению образовательных программ в условиях большого детского коллектива: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по состоянию здоровья;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по другим основаниям.</w:t>
      </w:r>
    </w:p>
    <w:p w:rsidR="00D41F1D" w:rsidRPr="005F0ADC" w:rsidRDefault="00D41F1D" w:rsidP="00B64284">
      <w:pPr>
        <w:pStyle w:val="20"/>
        <w:shd w:val="clear" w:color="auto" w:fill="auto"/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На </w:t>
      </w:r>
      <w:proofErr w:type="gramStart"/>
      <w:r w:rsidRPr="005F0ADC">
        <w:rPr>
          <w:rStyle w:val="2"/>
          <w:color w:val="000000"/>
          <w:sz w:val="24"/>
          <w:szCs w:val="24"/>
        </w:rPr>
        <w:t>обучение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по индивидуальному учебному плану могут быть переведены обучающиеся, не ликвидировавшие в установленные сроки академической задолженности с момента ее образования.</w:t>
      </w:r>
    </w:p>
    <w:p w:rsidR="00D41F1D" w:rsidRPr="005F0ADC" w:rsidRDefault="00D41F1D" w:rsidP="00B64284">
      <w:pPr>
        <w:pStyle w:val="20"/>
        <w:numPr>
          <w:ilvl w:val="1"/>
          <w:numId w:val="1"/>
        </w:numPr>
        <w:shd w:val="clear" w:color="auto" w:fill="auto"/>
        <w:tabs>
          <w:tab w:val="left" w:pos="823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Возможны следующие варианты организации обучения:</w:t>
      </w:r>
    </w:p>
    <w:p w:rsidR="00D41F1D" w:rsidRPr="005F0ADC" w:rsidRDefault="00D41F1D" w:rsidP="00B64284">
      <w:pPr>
        <w:pStyle w:val="20"/>
        <w:numPr>
          <w:ilvl w:val="2"/>
          <w:numId w:val="1"/>
        </w:numPr>
        <w:shd w:val="clear" w:color="auto" w:fill="auto"/>
        <w:tabs>
          <w:tab w:val="left" w:pos="1003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на дому;</w:t>
      </w:r>
    </w:p>
    <w:p w:rsidR="00D41F1D" w:rsidRPr="005F0ADC" w:rsidRDefault="00D41F1D" w:rsidP="00B64284">
      <w:pPr>
        <w:pStyle w:val="20"/>
        <w:numPr>
          <w:ilvl w:val="2"/>
          <w:numId w:val="1"/>
        </w:numPr>
        <w:shd w:val="clear" w:color="auto" w:fill="auto"/>
        <w:tabs>
          <w:tab w:val="left" w:pos="1003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в образовательном учреждении.</w:t>
      </w:r>
    </w:p>
    <w:p w:rsidR="00B64284" w:rsidRDefault="00D41F1D" w:rsidP="00B64284">
      <w:pPr>
        <w:pStyle w:val="20"/>
        <w:numPr>
          <w:ilvl w:val="1"/>
          <w:numId w:val="1"/>
        </w:numPr>
        <w:shd w:val="clear" w:color="auto" w:fill="auto"/>
        <w:tabs>
          <w:tab w:val="left" w:pos="796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lastRenderedPageBreak/>
        <w:t>Целесообразность проектирования ИУП обучающегося определяется на основании рекомендаций учителей-предметников, медицинских показаний, желания обучающегося и согласия его родителей (законных представителей)</w:t>
      </w:r>
      <w:r w:rsidR="00B64284">
        <w:rPr>
          <w:sz w:val="24"/>
          <w:szCs w:val="24"/>
        </w:rPr>
        <w:t>.</w:t>
      </w:r>
    </w:p>
    <w:p w:rsidR="00D41F1D" w:rsidRPr="00B64284" w:rsidRDefault="00D41F1D" w:rsidP="00B64284">
      <w:pPr>
        <w:pStyle w:val="20"/>
        <w:numPr>
          <w:ilvl w:val="1"/>
          <w:numId w:val="1"/>
        </w:numPr>
        <w:shd w:val="clear" w:color="auto" w:fill="auto"/>
        <w:tabs>
          <w:tab w:val="left" w:pos="796"/>
        </w:tabs>
        <w:spacing w:after="0" w:line="276" w:lineRule="auto"/>
        <w:ind w:firstLine="340"/>
        <w:jc w:val="both"/>
        <w:rPr>
          <w:sz w:val="24"/>
          <w:szCs w:val="24"/>
        </w:rPr>
      </w:pPr>
      <w:r w:rsidRPr="00B64284">
        <w:rPr>
          <w:sz w:val="24"/>
          <w:szCs w:val="24"/>
        </w:rPr>
        <w:t xml:space="preserve"> </w:t>
      </w:r>
      <w:r w:rsidRPr="00B64284">
        <w:rPr>
          <w:rStyle w:val="2"/>
          <w:color w:val="000000"/>
          <w:sz w:val="24"/>
          <w:szCs w:val="24"/>
        </w:rPr>
        <w:t xml:space="preserve">В рамках ИУП </w:t>
      </w:r>
      <w:proofErr w:type="gramStart"/>
      <w:r w:rsidRPr="00B64284">
        <w:rPr>
          <w:rStyle w:val="2"/>
          <w:color w:val="000000"/>
          <w:sz w:val="24"/>
          <w:szCs w:val="24"/>
        </w:rPr>
        <w:t>обучающийся</w:t>
      </w:r>
      <w:proofErr w:type="gramEnd"/>
      <w:r w:rsidRPr="00B64284">
        <w:rPr>
          <w:rStyle w:val="2"/>
          <w:color w:val="000000"/>
          <w:sz w:val="24"/>
          <w:szCs w:val="24"/>
        </w:rPr>
        <w:t xml:space="preserve"> имеет право: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76" w:lineRule="auto"/>
        <w:ind w:left="860" w:firstLine="28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сочетать различные формы обучения: очную, очно-заочную, заочную, дистанционную;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76" w:lineRule="auto"/>
        <w:ind w:left="860" w:firstLine="28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определять индивидуальный перечень и уровень (базовый, углубленный) освоения отдельных тем и разделов программ учебных дисциплин;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76" w:lineRule="auto"/>
        <w:ind w:left="860" w:firstLine="28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выбирать оптимальный темп обучения;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76" w:lineRule="auto"/>
        <w:ind w:left="860" w:firstLine="28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получать необходимые консультации по учебным предметам, литературу из учебного фонда образовательного учреждения, пользоваться предметными кабинетами для проведения лабораторных работ, практических работ;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449"/>
        </w:tabs>
        <w:spacing w:after="0" w:line="276" w:lineRule="auto"/>
        <w:ind w:left="860" w:firstLine="28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продолжать обучение в образовательном учреждении в порядке, определенном ОУ и закрепленном в его Уставе.</w:t>
      </w:r>
    </w:p>
    <w:p w:rsidR="00D41F1D" w:rsidRPr="005F0ADC" w:rsidRDefault="00D41F1D" w:rsidP="00B64284">
      <w:pPr>
        <w:pStyle w:val="22"/>
        <w:keepNext/>
        <w:keepLines/>
        <w:shd w:val="clear" w:color="auto" w:fill="auto"/>
        <w:tabs>
          <w:tab w:val="left" w:pos="3562"/>
        </w:tabs>
        <w:spacing w:before="0" w:line="276" w:lineRule="auto"/>
      </w:pPr>
      <w:bookmarkStart w:id="1" w:name="bookmark1"/>
      <w:r>
        <w:rPr>
          <w:rStyle w:val="21"/>
          <w:b/>
          <w:bCs/>
          <w:color w:val="000000"/>
        </w:rPr>
        <w:t xml:space="preserve">                      2.</w:t>
      </w:r>
      <w:r w:rsidRPr="005F0ADC">
        <w:rPr>
          <w:rStyle w:val="21"/>
          <w:b/>
          <w:bCs/>
          <w:color w:val="000000"/>
        </w:rPr>
        <w:t>Условия и порядок проектирования индивидуального учебного плана</w:t>
      </w:r>
      <w:bookmarkEnd w:id="1"/>
    </w:p>
    <w:p w:rsidR="00D41F1D" w:rsidRPr="005F0ADC" w:rsidRDefault="00D41F1D" w:rsidP="00B64284">
      <w:pPr>
        <w:pStyle w:val="20"/>
        <w:numPr>
          <w:ilvl w:val="1"/>
          <w:numId w:val="5"/>
        </w:numPr>
        <w:shd w:val="clear" w:color="auto" w:fill="auto"/>
        <w:tabs>
          <w:tab w:val="left" w:pos="2149"/>
        </w:tabs>
        <w:spacing w:after="0" w:line="276" w:lineRule="auto"/>
        <w:ind w:right="20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Информирование обучающихся и их родителей (законных представителей) о возможностях, вариантах и условиях проектирования ИУП осуществляется классными руководителями и представителями администрации индивидуально, на родительских собраниях, через информационные стенды, сайт школы.</w:t>
      </w:r>
    </w:p>
    <w:p w:rsidR="00D41F1D" w:rsidRPr="005F0ADC" w:rsidRDefault="00D41F1D" w:rsidP="00B64284">
      <w:pPr>
        <w:pStyle w:val="20"/>
        <w:numPr>
          <w:ilvl w:val="1"/>
          <w:numId w:val="5"/>
        </w:numPr>
        <w:shd w:val="clear" w:color="auto" w:fill="auto"/>
        <w:tabs>
          <w:tab w:val="left" w:pos="2149"/>
        </w:tabs>
        <w:spacing w:after="0" w:line="276" w:lineRule="auto"/>
        <w:ind w:right="200"/>
        <w:jc w:val="both"/>
        <w:rPr>
          <w:sz w:val="24"/>
          <w:szCs w:val="24"/>
        </w:rPr>
      </w:pPr>
      <w:proofErr w:type="gramStart"/>
      <w:r w:rsidRPr="005F0ADC">
        <w:rPr>
          <w:rStyle w:val="2"/>
          <w:color w:val="000000"/>
          <w:sz w:val="24"/>
          <w:szCs w:val="24"/>
        </w:rPr>
        <w:t>Проектирование ИУП для обучающегося происходит при условии позитивной оценки педагогическим коллективом готовности обучающегося к переходу на ИУП; наличия согласия родителей (законных представителей), желания обучающегося перейти на ИУП, а также медицинского заключения для обучающихся с ограниченными возможностями здоровья.</w:t>
      </w:r>
      <w:proofErr w:type="gramEnd"/>
    </w:p>
    <w:p w:rsidR="00D41F1D" w:rsidRPr="005F0ADC" w:rsidRDefault="00D41F1D" w:rsidP="00B64284">
      <w:pPr>
        <w:pStyle w:val="20"/>
        <w:numPr>
          <w:ilvl w:val="1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Устанавливается следующий порядок проектирования ИУП:</w:t>
      </w:r>
    </w:p>
    <w:p w:rsidR="00D41F1D" w:rsidRPr="005F0ADC" w:rsidRDefault="00D41F1D" w:rsidP="00B64284">
      <w:pPr>
        <w:pStyle w:val="20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0" w:right="200" w:firstLine="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родители (законные представители) совместно с </w:t>
      </w:r>
      <w:proofErr w:type="gramStart"/>
      <w:r w:rsidRPr="005F0ADC">
        <w:rPr>
          <w:rStyle w:val="2"/>
          <w:color w:val="000000"/>
          <w:sz w:val="24"/>
          <w:szCs w:val="24"/>
        </w:rPr>
        <w:t>обучающимся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заполняют бланк заявления на обучение по ИУП;</w:t>
      </w:r>
    </w:p>
    <w:p w:rsidR="00D41F1D" w:rsidRPr="005F0ADC" w:rsidRDefault="00D41F1D" w:rsidP="00B64284">
      <w:pPr>
        <w:pStyle w:val="20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0" w:right="200" w:firstLine="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в зависимости от основания для проектирования ИУП к заявлению прилагаются соответствующие документы: рекомендации учителей-предметников; медицинские справки установленного образца, официальные приглашения (вызовы) на соревнования и конкурсы, письма директоров учреждений дополнительного образования);</w:t>
      </w:r>
    </w:p>
    <w:p w:rsidR="00D41F1D" w:rsidRPr="005F0ADC" w:rsidRDefault="00D41F1D" w:rsidP="00B64284">
      <w:pPr>
        <w:pStyle w:val="20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0" w:right="200" w:firstLine="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заместитель директора по учебной работе осуществляет экспертизу представленных документов и совместно с учителями-предметниками и классным руководителем составляет ИУП;</w:t>
      </w:r>
    </w:p>
    <w:p w:rsidR="00D41F1D" w:rsidRPr="005F0ADC" w:rsidRDefault="00D41F1D" w:rsidP="00B64284">
      <w:pPr>
        <w:pStyle w:val="20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0" w:right="200" w:firstLine="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заместитель директора по учебной работе совместно с учителям</w:t>
      </w:r>
      <w:proofErr w:type="gramStart"/>
      <w:r w:rsidRPr="005F0ADC">
        <w:rPr>
          <w:rStyle w:val="2"/>
          <w:color w:val="000000"/>
          <w:sz w:val="24"/>
          <w:szCs w:val="24"/>
        </w:rPr>
        <w:t>и-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предметниками составляет индивидуальное расписание занятий и консультаций обучающегося, которое является частью ИУП;</w:t>
      </w:r>
    </w:p>
    <w:p w:rsidR="00D41F1D" w:rsidRPr="00AD6D3A" w:rsidRDefault="00AD6D3A" w:rsidP="00B64284">
      <w:pPr>
        <w:pStyle w:val="20"/>
        <w:numPr>
          <w:ilvl w:val="2"/>
          <w:numId w:val="5"/>
        </w:numPr>
        <w:shd w:val="clear" w:color="auto" w:fill="auto"/>
        <w:tabs>
          <w:tab w:val="left" w:pos="709"/>
          <w:tab w:val="left" w:pos="5208"/>
          <w:tab w:val="left" w:pos="640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с целью упорядочения </w:t>
      </w:r>
      <w:r w:rsidR="00D41F1D" w:rsidRPr="005F0ADC">
        <w:rPr>
          <w:rStyle w:val="2"/>
          <w:color w:val="000000"/>
          <w:sz w:val="24"/>
          <w:szCs w:val="24"/>
        </w:rPr>
        <w:t>учебной</w:t>
      </w:r>
      <w:r w:rsidR="00D41F1D" w:rsidRPr="005F0ADC">
        <w:rPr>
          <w:rStyle w:val="2"/>
          <w:color w:val="000000"/>
          <w:sz w:val="24"/>
          <w:szCs w:val="24"/>
        </w:rPr>
        <w:tab/>
        <w:t>нагрузки обучающихся и</w:t>
      </w:r>
      <w:r>
        <w:rPr>
          <w:sz w:val="24"/>
          <w:szCs w:val="24"/>
        </w:rPr>
        <w:t xml:space="preserve"> </w:t>
      </w:r>
      <w:r w:rsidR="00D41F1D" w:rsidRPr="00AD6D3A">
        <w:rPr>
          <w:rStyle w:val="2"/>
          <w:color w:val="000000"/>
          <w:sz w:val="24"/>
          <w:szCs w:val="24"/>
        </w:rPr>
        <w:t>педагогической нагрузки учителей заместитель директора по учебной работе осуществляет согласование запросов родителей (законных представителей) обучающихся и рекомендаций педагогов;</w:t>
      </w:r>
    </w:p>
    <w:p w:rsidR="00D41F1D" w:rsidRPr="005F0ADC" w:rsidRDefault="00D41F1D" w:rsidP="00B64284">
      <w:pPr>
        <w:pStyle w:val="20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0" w:right="200" w:firstLine="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сроки осуществления перечисленных выше действий и ответственные, а также продолжительность обучения по ИУП определяются в каждом конкретном случае;</w:t>
      </w:r>
    </w:p>
    <w:p w:rsidR="00D41F1D" w:rsidRPr="005F0ADC" w:rsidRDefault="00D41F1D" w:rsidP="00B64284">
      <w:pPr>
        <w:pStyle w:val="20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0" w:right="200" w:firstLine="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lastRenderedPageBreak/>
        <w:t>при реализации обучения по ИУП предусматривается сочетание индивидуальной самостоятельной работы обучающегося с проведением занятий (консультаций) в определённые сроки.</w:t>
      </w:r>
    </w:p>
    <w:p w:rsidR="00D41F1D" w:rsidRPr="005F0ADC" w:rsidRDefault="00D41F1D" w:rsidP="00B64284">
      <w:pPr>
        <w:pStyle w:val="20"/>
        <w:shd w:val="clear" w:color="auto" w:fill="auto"/>
        <w:tabs>
          <w:tab w:val="left" w:pos="709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2.4. Документация на обучение по ИУП включает:</w:t>
      </w:r>
      <w:r w:rsidR="00AD6D3A">
        <w:rPr>
          <w:rStyle w:val="2"/>
          <w:color w:val="000000"/>
          <w:sz w:val="24"/>
          <w:szCs w:val="24"/>
        </w:rPr>
        <w:t xml:space="preserve"> </w:t>
      </w:r>
      <w:r w:rsidRPr="005F0ADC">
        <w:rPr>
          <w:rStyle w:val="2"/>
          <w:color w:val="000000"/>
          <w:sz w:val="24"/>
          <w:szCs w:val="24"/>
        </w:rPr>
        <w:t>рабочие программы по предметам в соответствии с уровнем освоения учебного материала и сроком реализации ИУП;</w:t>
      </w:r>
    </w:p>
    <w:p w:rsidR="00D41F1D" w:rsidRPr="005F0ADC" w:rsidRDefault="00D41F1D" w:rsidP="00B64284">
      <w:pPr>
        <w:pStyle w:val="20"/>
        <w:numPr>
          <w:ilvl w:val="0"/>
          <w:numId w:val="3"/>
        </w:numPr>
        <w:shd w:val="clear" w:color="auto" w:fill="auto"/>
        <w:tabs>
          <w:tab w:val="left" w:pos="426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учебный план;</w:t>
      </w:r>
    </w:p>
    <w:p w:rsidR="00D41F1D" w:rsidRPr="005F0ADC" w:rsidRDefault="00D41F1D" w:rsidP="00B64284">
      <w:pPr>
        <w:pStyle w:val="20"/>
        <w:numPr>
          <w:ilvl w:val="0"/>
          <w:numId w:val="3"/>
        </w:numPr>
        <w:shd w:val="clear" w:color="auto" w:fill="auto"/>
        <w:tabs>
          <w:tab w:val="left" w:pos="426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индивидуальное расписание учебных занятий и консультаций;</w:t>
      </w:r>
    </w:p>
    <w:p w:rsidR="00D41F1D" w:rsidRPr="005F0ADC" w:rsidRDefault="00D41F1D" w:rsidP="00B64284">
      <w:pPr>
        <w:pStyle w:val="20"/>
        <w:numPr>
          <w:ilvl w:val="0"/>
          <w:numId w:val="3"/>
        </w:numPr>
        <w:shd w:val="clear" w:color="auto" w:fill="auto"/>
        <w:tabs>
          <w:tab w:val="left" w:pos="426"/>
        </w:tabs>
        <w:spacing w:after="0" w:line="276" w:lineRule="auto"/>
        <w:ind w:firstLine="300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приказы директора школы: о переводе обучающегося на обучение по ИУП и об утверждении ИУП;</w:t>
      </w:r>
      <w:r>
        <w:rPr>
          <w:sz w:val="24"/>
          <w:szCs w:val="24"/>
        </w:rPr>
        <w:t xml:space="preserve"> </w:t>
      </w:r>
      <w:r>
        <w:rPr>
          <w:rStyle w:val="2"/>
          <w:color w:val="000000"/>
          <w:sz w:val="24"/>
          <w:szCs w:val="24"/>
        </w:rPr>
        <w:t>и</w:t>
      </w:r>
      <w:r w:rsidRPr="005F0ADC">
        <w:rPr>
          <w:rStyle w:val="2"/>
          <w:color w:val="000000"/>
          <w:sz w:val="24"/>
          <w:szCs w:val="24"/>
        </w:rPr>
        <w:t xml:space="preserve">ндивидуальные журналы </w:t>
      </w:r>
      <w:proofErr w:type="gramStart"/>
      <w:r w:rsidRPr="005F0ADC">
        <w:rPr>
          <w:rStyle w:val="2"/>
          <w:color w:val="000000"/>
          <w:sz w:val="24"/>
          <w:szCs w:val="24"/>
        </w:rPr>
        <w:t>обучающихся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по ИУП, соответствующие требованиям к ведению журнала.</w:t>
      </w:r>
    </w:p>
    <w:p w:rsidR="00D41F1D" w:rsidRPr="005F0ADC" w:rsidRDefault="00D41F1D" w:rsidP="00B64284">
      <w:pPr>
        <w:pStyle w:val="22"/>
        <w:keepNext/>
        <w:keepLines/>
        <w:shd w:val="clear" w:color="auto" w:fill="auto"/>
        <w:tabs>
          <w:tab w:val="left" w:pos="3575"/>
        </w:tabs>
        <w:spacing w:before="0" w:line="276" w:lineRule="auto"/>
        <w:ind w:left="360"/>
        <w:jc w:val="both"/>
      </w:pPr>
      <w:bookmarkStart w:id="2" w:name="bookmark2"/>
      <w:r>
        <w:rPr>
          <w:rStyle w:val="21"/>
          <w:b/>
          <w:bCs/>
          <w:color w:val="000000"/>
        </w:rPr>
        <w:t xml:space="preserve">                                      3.</w:t>
      </w:r>
      <w:r w:rsidRPr="005F0ADC">
        <w:rPr>
          <w:rStyle w:val="21"/>
          <w:b/>
          <w:bCs/>
          <w:color w:val="000000"/>
        </w:rPr>
        <w:t>Временная структура ИУП</w:t>
      </w:r>
      <w:bookmarkEnd w:id="2"/>
    </w:p>
    <w:p w:rsidR="00D41F1D" w:rsidRPr="005F0ADC" w:rsidRDefault="00D41F1D" w:rsidP="00B64284">
      <w:pPr>
        <w:pStyle w:val="20"/>
        <w:shd w:val="clear" w:color="auto" w:fill="auto"/>
        <w:spacing w:after="0" w:line="276" w:lineRule="auto"/>
        <w:ind w:firstLine="340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ИУП может быть разработан на период изучения темы, учебную четверть, полугодие, учебный год и включает:</w:t>
      </w:r>
    </w:p>
    <w:p w:rsidR="00D41F1D" w:rsidRPr="005F0ADC" w:rsidRDefault="00D41F1D" w:rsidP="00B64284">
      <w:pPr>
        <w:pStyle w:val="20"/>
        <w:numPr>
          <w:ilvl w:val="1"/>
          <w:numId w:val="6"/>
        </w:numPr>
        <w:shd w:val="clear" w:color="auto" w:fill="auto"/>
        <w:tabs>
          <w:tab w:val="left" w:pos="1465"/>
        </w:tabs>
        <w:spacing w:after="0" w:line="276" w:lineRule="auto"/>
        <w:jc w:val="both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</w:t>
      </w:r>
      <w:r w:rsidRPr="005F0ADC">
        <w:rPr>
          <w:rStyle w:val="2"/>
          <w:color w:val="000000"/>
          <w:sz w:val="24"/>
          <w:szCs w:val="24"/>
        </w:rPr>
        <w:t>отрезок времени, покрываемый ИУП;</w:t>
      </w:r>
    </w:p>
    <w:p w:rsidR="00D41F1D" w:rsidRPr="005F0ADC" w:rsidRDefault="00D41F1D" w:rsidP="00B64284">
      <w:pPr>
        <w:pStyle w:val="20"/>
        <w:numPr>
          <w:ilvl w:val="1"/>
          <w:numId w:val="6"/>
        </w:numPr>
        <w:shd w:val="clear" w:color="auto" w:fill="auto"/>
        <w:tabs>
          <w:tab w:val="left" w:pos="1465"/>
        </w:tabs>
        <w:spacing w:after="0" w:line="276" w:lineRule="auto"/>
        <w:ind w:right="16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общий срок выполнения, который может совпадать с выбранным отрезком обучения, но может и отличаться от него, если ИУП предполагает ускоренный или замедленный темп обучения;</w:t>
      </w:r>
    </w:p>
    <w:p w:rsidR="00D41F1D" w:rsidRPr="005F0ADC" w:rsidRDefault="00D41F1D" w:rsidP="00B64284">
      <w:pPr>
        <w:pStyle w:val="20"/>
        <w:numPr>
          <w:ilvl w:val="1"/>
          <w:numId w:val="6"/>
        </w:numPr>
        <w:shd w:val="clear" w:color="auto" w:fill="auto"/>
        <w:tabs>
          <w:tab w:val="left" w:pos="1465"/>
        </w:tabs>
        <w:spacing w:after="0" w:line="276" w:lineRule="auto"/>
        <w:ind w:right="16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временной график выполнения учебных модулей по неделям с указанием контрольных точек - сроков представления заданий, контрольных срезов, зачетов и т.п.</w:t>
      </w:r>
    </w:p>
    <w:p w:rsidR="00D41F1D" w:rsidRPr="005F0ADC" w:rsidRDefault="00D41F1D" w:rsidP="00B64284">
      <w:pPr>
        <w:pStyle w:val="22"/>
        <w:keepNext/>
        <w:keepLines/>
        <w:shd w:val="clear" w:color="auto" w:fill="auto"/>
        <w:tabs>
          <w:tab w:val="left" w:pos="3575"/>
        </w:tabs>
        <w:spacing w:before="0" w:line="276" w:lineRule="auto"/>
        <w:ind w:left="360"/>
        <w:jc w:val="both"/>
      </w:pPr>
      <w:bookmarkStart w:id="3" w:name="bookmark3"/>
      <w:r>
        <w:rPr>
          <w:rStyle w:val="21"/>
          <w:b/>
          <w:bCs/>
          <w:color w:val="000000"/>
        </w:rPr>
        <w:t xml:space="preserve">                              4. </w:t>
      </w:r>
      <w:r w:rsidRPr="005F0ADC">
        <w:rPr>
          <w:rStyle w:val="21"/>
          <w:b/>
          <w:bCs/>
          <w:color w:val="000000"/>
        </w:rPr>
        <w:t>Содержательная структура ИУП</w:t>
      </w:r>
      <w:bookmarkEnd w:id="3"/>
    </w:p>
    <w:p w:rsidR="00D41F1D" w:rsidRPr="005F0ADC" w:rsidRDefault="00D41F1D" w:rsidP="00B64284">
      <w:pPr>
        <w:pStyle w:val="20"/>
        <w:shd w:val="clear" w:color="auto" w:fill="auto"/>
        <w:spacing w:after="0" w:line="276" w:lineRule="auto"/>
        <w:ind w:right="160"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В ИУП должны быть обязательно включены предметы федерального базисного учебного плана. Остальные учебные предметы включаются в индивидуальный учебный план по выбору.</w:t>
      </w:r>
    </w:p>
    <w:p w:rsidR="00D41F1D" w:rsidRPr="005F0ADC" w:rsidRDefault="00D41F1D" w:rsidP="00B64284">
      <w:pPr>
        <w:pStyle w:val="22"/>
        <w:keepNext/>
        <w:keepLines/>
        <w:shd w:val="clear" w:color="auto" w:fill="auto"/>
        <w:tabs>
          <w:tab w:val="left" w:pos="3575"/>
        </w:tabs>
        <w:spacing w:before="0" w:line="276" w:lineRule="auto"/>
        <w:jc w:val="both"/>
      </w:pPr>
      <w:bookmarkStart w:id="4" w:name="bookmark4"/>
      <w:r w:rsidRPr="005F0ADC">
        <w:rPr>
          <w:rStyle w:val="21"/>
          <w:b/>
          <w:bCs/>
          <w:color w:val="000000"/>
        </w:rPr>
        <w:t>Контролирующая структура ИУП</w:t>
      </w:r>
      <w:bookmarkEnd w:id="4"/>
    </w:p>
    <w:p w:rsidR="00D41F1D" w:rsidRPr="005F0ADC" w:rsidRDefault="00D41F1D" w:rsidP="00B64284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after="0" w:line="276" w:lineRule="auto"/>
        <w:ind w:right="6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Контроль реализации ИУП ведут заместитель директора по учебной работе, учитель-предметник, классный руководитель, родители (законные представители).</w:t>
      </w:r>
    </w:p>
    <w:p w:rsidR="00D41F1D" w:rsidRPr="005F0ADC" w:rsidRDefault="00D41F1D" w:rsidP="00B64284">
      <w:pPr>
        <w:pStyle w:val="20"/>
        <w:numPr>
          <w:ilvl w:val="1"/>
          <w:numId w:val="7"/>
        </w:numPr>
        <w:shd w:val="clear" w:color="auto" w:fill="auto"/>
        <w:tabs>
          <w:tab w:val="left" w:pos="1465"/>
        </w:tabs>
        <w:spacing w:after="0" w:line="276" w:lineRule="auto"/>
        <w:ind w:right="16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Контроль своевременного проведения занятий, консультаций, посещения занятий учащимися, ведения журнала учета обучения по ИУП не реже 1 раза в четверть ведет заместитель директора по учебной работе.</w:t>
      </w:r>
    </w:p>
    <w:p w:rsidR="00D41F1D" w:rsidRPr="005F0ADC" w:rsidRDefault="00D41F1D" w:rsidP="00B64284">
      <w:pPr>
        <w:pStyle w:val="22"/>
        <w:keepNext/>
        <w:keepLines/>
        <w:shd w:val="clear" w:color="auto" w:fill="auto"/>
        <w:tabs>
          <w:tab w:val="left" w:pos="3575"/>
        </w:tabs>
        <w:spacing w:before="0" w:line="276" w:lineRule="auto"/>
        <w:jc w:val="both"/>
      </w:pPr>
      <w:bookmarkStart w:id="5" w:name="bookmark5"/>
      <w:r>
        <w:rPr>
          <w:rStyle w:val="21"/>
          <w:b/>
          <w:bCs/>
          <w:color w:val="000000"/>
        </w:rPr>
        <w:t xml:space="preserve">                               5.</w:t>
      </w:r>
      <w:r w:rsidRPr="005F0ADC">
        <w:rPr>
          <w:rStyle w:val="21"/>
          <w:b/>
          <w:bCs/>
          <w:color w:val="000000"/>
        </w:rPr>
        <w:t>Корректировка индивидуального учебного плана</w:t>
      </w:r>
      <w:bookmarkEnd w:id="5"/>
    </w:p>
    <w:p w:rsidR="00D41F1D" w:rsidRPr="005F0ADC" w:rsidRDefault="00D41F1D" w:rsidP="00B64284">
      <w:pPr>
        <w:pStyle w:val="20"/>
        <w:shd w:val="clear" w:color="auto" w:fill="auto"/>
        <w:spacing w:after="0" w:line="276" w:lineRule="auto"/>
        <w:ind w:right="160" w:firstLine="34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В ходе обучения по ИУП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учебной работе и родителей (законных представителей).</w:t>
      </w:r>
    </w:p>
    <w:p w:rsidR="00D41F1D" w:rsidRPr="005F0ADC" w:rsidRDefault="00D41F1D" w:rsidP="00B64284">
      <w:pPr>
        <w:pStyle w:val="22"/>
        <w:keepNext/>
        <w:keepLines/>
        <w:shd w:val="clear" w:color="auto" w:fill="auto"/>
        <w:tabs>
          <w:tab w:val="left" w:pos="3575"/>
        </w:tabs>
        <w:spacing w:before="0" w:line="276" w:lineRule="auto"/>
        <w:ind w:left="360"/>
        <w:jc w:val="both"/>
      </w:pPr>
      <w:bookmarkStart w:id="6" w:name="bookmark6"/>
      <w:r>
        <w:rPr>
          <w:rStyle w:val="21"/>
          <w:b/>
          <w:bCs/>
          <w:color w:val="000000"/>
        </w:rPr>
        <w:t xml:space="preserve">                         6.</w:t>
      </w:r>
      <w:r w:rsidRPr="005F0ADC">
        <w:rPr>
          <w:rStyle w:val="21"/>
          <w:b/>
          <w:bCs/>
          <w:color w:val="000000"/>
        </w:rPr>
        <w:t>Подведение итогов обучения по ИУП</w:t>
      </w:r>
      <w:bookmarkEnd w:id="6"/>
    </w:p>
    <w:p w:rsidR="00D41F1D" w:rsidRPr="005F0ADC" w:rsidRDefault="00D41F1D" w:rsidP="00B64284">
      <w:pPr>
        <w:pStyle w:val="20"/>
        <w:shd w:val="clear" w:color="auto" w:fill="auto"/>
        <w:spacing w:after="0" w:line="276" w:lineRule="auto"/>
        <w:ind w:firstLine="340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Система аттестации </w:t>
      </w:r>
      <w:proofErr w:type="gramStart"/>
      <w:r w:rsidRPr="005F0ADC">
        <w:rPr>
          <w:rStyle w:val="2"/>
          <w:color w:val="000000"/>
          <w:sz w:val="24"/>
          <w:szCs w:val="24"/>
        </w:rPr>
        <w:t>обучающегося</w:t>
      </w:r>
      <w:proofErr w:type="gramEnd"/>
      <w:r w:rsidRPr="005F0ADC">
        <w:rPr>
          <w:rStyle w:val="2"/>
          <w:color w:val="000000"/>
          <w:sz w:val="24"/>
          <w:szCs w:val="24"/>
        </w:rPr>
        <w:t>, занимающегося по ИУП включает: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65"/>
        </w:tabs>
        <w:spacing w:after="0" w:line="276" w:lineRule="auto"/>
        <w:ind w:right="160"/>
        <w:jc w:val="both"/>
        <w:rPr>
          <w:sz w:val="24"/>
          <w:szCs w:val="24"/>
        </w:rPr>
      </w:pPr>
      <w:proofErr w:type="gramStart"/>
      <w:r w:rsidRPr="005F0ADC">
        <w:rPr>
          <w:rStyle w:val="2"/>
          <w:color w:val="000000"/>
          <w:sz w:val="24"/>
          <w:szCs w:val="24"/>
        </w:rPr>
        <w:t>Промежуточную аттестацию обучающегося, проводимую в формах, определенных ИУП и «Положением о формах, периодичности, порядке текущего контроля успеваемости и промежуточной аттестации учащихся».</w:t>
      </w:r>
      <w:proofErr w:type="gramEnd"/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65"/>
        </w:tabs>
        <w:spacing w:after="0" w:line="276" w:lineRule="auto"/>
        <w:ind w:right="16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Итоговую аттестацию </w:t>
      </w:r>
      <w:proofErr w:type="gramStart"/>
      <w:r w:rsidRPr="005F0ADC">
        <w:rPr>
          <w:rStyle w:val="2"/>
          <w:color w:val="000000"/>
          <w:sz w:val="24"/>
          <w:szCs w:val="24"/>
        </w:rPr>
        <w:t>обучающегося</w:t>
      </w:r>
      <w:proofErr w:type="gramEnd"/>
      <w:r w:rsidRPr="005F0ADC">
        <w:rPr>
          <w:rStyle w:val="2"/>
          <w:color w:val="000000"/>
          <w:sz w:val="24"/>
          <w:szCs w:val="24"/>
        </w:rPr>
        <w:t>, проводимую в формах, установленных Федеральным законом «Об образовании в Российской Федерации»</w:t>
      </w:r>
    </w:p>
    <w:p w:rsidR="00D41F1D" w:rsidRPr="005F0ADC" w:rsidRDefault="00D41F1D" w:rsidP="00B64284">
      <w:pPr>
        <w:pStyle w:val="30"/>
        <w:numPr>
          <w:ilvl w:val="0"/>
          <w:numId w:val="8"/>
        </w:numPr>
        <w:shd w:val="clear" w:color="auto" w:fill="auto"/>
        <w:tabs>
          <w:tab w:val="left" w:pos="3575"/>
        </w:tabs>
        <w:spacing w:before="0" w:after="0" w:line="276" w:lineRule="auto"/>
        <w:ind w:right="1520"/>
      </w:pPr>
      <w:proofErr w:type="gramStart"/>
      <w:r w:rsidRPr="005F0ADC">
        <w:rPr>
          <w:rStyle w:val="3"/>
          <w:b/>
          <w:bCs/>
          <w:color w:val="000000"/>
        </w:rPr>
        <w:t xml:space="preserve">Организация получения образования обучающимися с ограниченными </w:t>
      </w:r>
      <w:r w:rsidRPr="005F0ADC">
        <w:rPr>
          <w:rStyle w:val="3"/>
          <w:b/>
          <w:bCs/>
          <w:color w:val="000000"/>
        </w:rPr>
        <w:lastRenderedPageBreak/>
        <w:t>возможностями здоровья</w:t>
      </w:r>
      <w:proofErr w:type="gramEnd"/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65"/>
        </w:tabs>
        <w:spacing w:after="0" w:line="276" w:lineRule="auto"/>
        <w:ind w:right="16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Содержание образования и условия организации обучения и </w:t>
      </w:r>
      <w:proofErr w:type="gramStart"/>
      <w:r w:rsidRPr="005F0ADC">
        <w:rPr>
          <w:rStyle w:val="2"/>
          <w:color w:val="000000"/>
          <w:sz w:val="24"/>
          <w:szCs w:val="24"/>
        </w:rPr>
        <w:t>воспитания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D41F1D" w:rsidRPr="00875AF8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65"/>
        </w:tabs>
        <w:spacing w:after="0" w:line="276" w:lineRule="auto"/>
        <w:ind w:right="16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Общее образование </w:t>
      </w:r>
      <w:proofErr w:type="gramStart"/>
      <w:r w:rsidRPr="005F0ADC">
        <w:rPr>
          <w:rStyle w:val="2"/>
          <w:color w:val="000000"/>
          <w:sz w:val="24"/>
          <w:szCs w:val="24"/>
        </w:rPr>
        <w:t>обучающихся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с ограниченными возможностями здоровья осуществляется в ОУ по адаптированным основным общеобразовательным программам. В ОУ создаются специальные условия для получения образования указанными</w:t>
      </w:r>
      <w:r w:rsidR="00875AF8">
        <w:rPr>
          <w:sz w:val="24"/>
          <w:szCs w:val="24"/>
        </w:rPr>
        <w:t xml:space="preserve"> </w:t>
      </w:r>
      <w:r w:rsidRPr="00875AF8">
        <w:rPr>
          <w:rStyle w:val="2"/>
          <w:color w:val="000000"/>
          <w:sz w:val="24"/>
          <w:szCs w:val="24"/>
        </w:rPr>
        <w:t>обучающимися.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031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Организация образования </w:t>
      </w:r>
      <w:proofErr w:type="gramStart"/>
      <w:r w:rsidRPr="005F0ADC">
        <w:rPr>
          <w:rStyle w:val="2"/>
          <w:color w:val="000000"/>
          <w:sz w:val="24"/>
          <w:szCs w:val="24"/>
        </w:rPr>
        <w:t>обучающихся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с ограниченными возможностями здоровья осуществляется на основании распоряжения МКУ «</w:t>
      </w:r>
      <w:r w:rsidR="00875AF8">
        <w:rPr>
          <w:rStyle w:val="2"/>
          <w:color w:val="000000"/>
          <w:sz w:val="24"/>
          <w:szCs w:val="24"/>
        </w:rPr>
        <w:t>Отдел</w:t>
      </w:r>
      <w:r w:rsidRPr="005F0ADC">
        <w:rPr>
          <w:rStyle w:val="2"/>
          <w:color w:val="000000"/>
          <w:sz w:val="24"/>
          <w:szCs w:val="24"/>
        </w:rPr>
        <w:t xml:space="preserve"> образования» Исполнительного комитета </w:t>
      </w:r>
      <w:proofErr w:type="spellStart"/>
      <w:r w:rsidR="00875AF8">
        <w:rPr>
          <w:rStyle w:val="2"/>
          <w:color w:val="000000"/>
          <w:sz w:val="24"/>
          <w:szCs w:val="24"/>
        </w:rPr>
        <w:t>Мамадышского</w:t>
      </w:r>
      <w:proofErr w:type="spellEnd"/>
      <w:r w:rsidRPr="005F0ADC">
        <w:rPr>
          <w:rStyle w:val="2"/>
          <w:color w:val="000000"/>
          <w:sz w:val="24"/>
          <w:szCs w:val="24"/>
        </w:rPr>
        <w:t xml:space="preserve"> муниципального района Республики Татарстан.</w:t>
      </w:r>
    </w:p>
    <w:p w:rsidR="00D41F1D" w:rsidRPr="005F0ADC" w:rsidRDefault="00D41F1D" w:rsidP="00B64284">
      <w:pPr>
        <w:pStyle w:val="20"/>
        <w:shd w:val="clear" w:color="auto" w:fill="auto"/>
        <w:spacing w:after="0" w:line="276" w:lineRule="auto"/>
        <w:ind w:firstLine="320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На основании заявления родителей и медицинского заключения директор ОУ ходатайствует перед МКУ «</w:t>
      </w:r>
      <w:r w:rsidR="00875AF8">
        <w:rPr>
          <w:rStyle w:val="2"/>
          <w:color w:val="000000"/>
          <w:sz w:val="24"/>
          <w:szCs w:val="24"/>
        </w:rPr>
        <w:t>Отдел</w:t>
      </w:r>
      <w:r w:rsidRPr="005F0ADC">
        <w:rPr>
          <w:rStyle w:val="2"/>
          <w:color w:val="000000"/>
          <w:sz w:val="24"/>
          <w:szCs w:val="24"/>
        </w:rPr>
        <w:t xml:space="preserve"> образования» Исполнительного комитета </w:t>
      </w:r>
      <w:proofErr w:type="spellStart"/>
      <w:r w:rsidR="00875AF8">
        <w:rPr>
          <w:rStyle w:val="2"/>
          <w:color w:val="000000"/>
          <w:sz w:val="24"/>
          <w:szCs w:val="24"/>
        </w:rPr>
        <w:t>Мамадыш</w:t>
      </w:r>
      <w:r w:rsidRPr="005F0ADC">
        <w:rPr>
          <w:rStyle w:val="2"/>
          <w:color w:val="000000"/>
          <w:sz w:val="24"/>
          <w:szCs w:val="24"/>
        </w:rPr>
        <w:t>ского</w:t>
      </w:r>
      <w:proofErr w:type="spellEnd"/>
      <w:r w:rsidRPr="005F0ADC">
        <w:rPr>
          <w:rStyle w:val="2"/>
          <w:color w:val="000000"/>
          <w:sz w:val="24"/>
          <w:szCs w:val="24"/>
        </w:rPr>
        <w:t xml:space="preserve"> муниципального района Республики Татарстан об организации индивидуального обучения больного ребенка на дому.</w:t>
      </w:r>
    </w:p>
    <w:p w:rsidR="00D41F1D" w:rsidRPr="005F0ADC" w:rsidRDefault="00D41F1D" w:rsidP="00B64284">
      <w:pPr>
        <w:pStyle w:val="20"/>
        <w:shd w:val="clear" w:color="auto" w:fill="auto"/>
        <w:spacing w:after="0" w:line="276" w:lineRule="auto"/>
        <w:ind w:firstLine="3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На основании распоряжения МКУ «</w:t>
      </w:r>
      <w:r w:rsidR="00875AF8">
        <w:rPr>
          <w:rStyle w:val="2"/>
          <w:color w:val="000000"/>
          <w:sz w:val="24"/>
          <w:szCs w:val="24"/>
        </w:rPr>
        <w:t>Отдел</w:t>
      </w:r>
      <w:r w:rsidRPr="005F0ADC">
        <w:rPr>
          <w:rStyle w:val="2"/>
          <w:color w:val="000000"/>
          <w:sz w:val="24"/>
          <w:szCs w:val="24"/>
        </w:rPr>
        <w:t xml:space="preserve"> образования» Исполнительного комитета </w:t>
      </w:r>
      <w:proofErr w:type="spellStart"/>
      <w:r w:rsidR="00875AF8">
        <w:rPr>
          <w:rStyle w:val="2"/>
          <w:color w:val="000000"/>
          <w:sz w:val="24"/>
          <w:szCs w:val="24"/>
        </w:rPr>
        <w:t>Мамадыш</w:t>
      </w:r>
      <w:r w:rsidRPr="005F0ADC">
        <w:rPr>
          <w:rStyle w:val="2"/>
          <w:color w:val="000000"/>
          <w:sz w:val="24"/>
          <w:szCs w:val="24"/>
        </w:rPr>
        <w:t>ского</w:t>
      </w:r>
      <w:proofErr w:type="spellEnd"/>
      <w:r w:rsidRPr="005F0ADC">
        <w:rPr>
          <w:rStyle w:val="2"/>
          <w:color w:val="000000"/>
          <w:sz w:val="24"/>
          <w:szCs w:val="24"/>
        </w:rPr>
        <w:t xml:space="preserve"> муниципального района Республики Татарстан директор школы издает приказ об организации индивидуального обучения больного ребенка с распределением недельной учебной нагрузки по предметам.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4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При определении учебной нагрузки детям, находящимся на индивидуальном обучении, в том числе детям-инвалидам, обучающимся дистанционно, ОУ руководствуется федеральными государственными стандартами общего образования и индивидуальными возможностями ребенка.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4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Объем учебной нагрузки и условия получения образования детей-инвалидов, находящихся на индивидуальном обучении, в том числе детей-инвалидов, обучающихся дистанционно, определяется, исходя из индивидуальной программы реабилитации ребенк</w:t>
      </w:r>
      <w:proofErr w:type="gramStart"/>
      <w:r w:rsidRPr="005F0ADC">
        <w:rPr>
          <w:rStyle w:val="2"/>
          <w:color w:val="000000"/>
          <w:sz w:val="24"/>
          <w:szCs w:val="24"/>
        </w:rPr>
        <w:t>а-</w:t>
      </w:r>
      <w:proofErr w:type="gramEnd"/>
      <w:r w:rsidRPr="005F0ADC">
        <w:rPr>
          <w:rStyle w:val="2"/>
          <w:color w:val="000000"/>
          <w:sz w:val="24"/>
          <w:szCs w:val="24"/>
        </w:rPr>
        <w:t xml:space="preserve"> инвалида.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4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Занятия проводятся на дому по расписанию, составленному за</w:t>
      </w:r>
      <w:r w:rsidR="00875AF8">
        <w:rPr>
          <w:rStyle w:val="2"/>
          <w:color w:val="000000"/>
          <w:sz w:val="24"/>
          <w:szCs w:val="24"/>
        </w:rPr>
        <w:t>местителем директора по учебн</w:t>
      </w:r>
      <w:r w:rsidRPr="005F0ADC">
        <w:rPr>
          <w:rStyle w:val="2"/>
          <w:color w:val="000000"/>
          <w:sz w:val="24"/>
          <w:szCs w:val="24"/>
        </w:rPr>
        <w:t>ой работе и утвержденному директором школы.</w:t>
      </w:r>
    </w:p>
    <w:p w:rsidR="00D41F1D" w:rsidRPr="005F0ADC" w:rsidRDefault="00D41F1D" w:rsidP="00B64284">
      <w:pPr>
        <w:pStyle w:val="20"/>
        <w:shd w:val="clear" w:color="auto" w:fill="auto"/>
        <w:spacing w:after="0" w:line="276" w:lineRule="auto"/>
        <w:ind w:firstLine="3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При наличии письменного заявления родителей с указанием причин невозможности проведения занятий на дому индивидуальные занятия с больными детьми могут проводиться в помещении школы. В данном случае родители берут на себя ответственность за жизнь и здоровье детей по дороге в школу и обратно.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4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Знания учащихся, находящихся на индивидуальном обучении, систематически оцениваются. Сведения о детях, данные об итоговой успеваемости, переводе из класса в класс и выпуске из школы вносятся в классный журнал соответствующего класса.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4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На учащихся, обучающихся индивидуально, ведется журнал индивидуального обучения, который соответствует требованиям к ведению журнала. Журнал проверяется не реже 1 раза в четверть.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44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Продолжительность занятий с больными детьми составляет 45 минут. Количество часов соответствует учебному плану. Занятия, пропущенные по болезни или другой </w:t>
      </w:r>
      <w:r w:rsidRPr="005F0ADC">
        <w:rPr>
          <w:rStyle w:val="2"/>
          <w:color w:val="000000"/>
          <w:sz w:val="24"/>
          <w:szCs w:val="24"/>
        </w:rPr>
        <w:lastRenderedPageBreak/>
        <w:t>причине ученика или учителя, компенсируются за счет корректирования тематического планирования или дополнительных занятий (по согласованию с родителями, законными представителями).</w:t>
      </w:r>
    </w:p>
    <w:p w:rsidR="00D41F1D" w:rsidRPr="005F0ADC" w:rsidRDefault="00D41F1D" w:rsidP="00B64284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3541"/>
          <w:tab w:val="left" w:pos="5373"/>
          <w:tab w:val="left" w:pos="7886"/>
        </w:tabs>
        <w:spacing w:before="0" w:line="276" w:lineRule="auto"/>
        <w:jc w:val="center"/>
      </w:pPr>
      <w:bookmarkStart w:id="7" w:name="bookmark7"/>
      <w:r>
        <w:rPr>
          <w:rStyle w:val="21"/>
          <w:b/>
          <w:bCs/>
          <w:color w:val="000000"/>
        </w:rPr>
        <w:t xml:space="preserve">Функции </w:t>
      </w:r>
      <w:r w:rsidRPr="005F0ADC">
        <w:rPr>
          <w:rStyle w:val="21"/>
          <w:b/>
          <w:bCs/>
          <w:color w:val="000000"/>
        </w:rPr>
        <w:t>педагогических</w:t>
      </w:r>
      <w:r w:rsidRPr="005F0ADC">
        <w:rPr>
          <w:rStyle w:val="21"/>
          <w:b/>
          <w:bCs/>
          <w:color w:val="000000"/>
        </w:rPr>
        <w:tab/>
        <w:t>работников,</w:t>
      </w:r>
      <w:bookmarkEnd w:id="7"/>
      <w:r>
        <w:rPr>
          <w:rStyle w:val="21"/>
          <w:b/>
          <w:bCs/>
          <w:color w:val="000000"/>
        </w:rPr>
        <w:t xml:space="preserve"> </w:t>
      </w:r>
      <w:r w:rsidRPr="005F0ADC">
        <w:rPr>
          <w:rStyle w:val="3"/>
          <w:b/>
          <w:bCs/>
          <w:color w:val="000000"/>
        </w:rPr>
        <w:t>обеспечивающих организацию обучения учащихся с ограниченными возможностями здоровья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031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Заместитель директора по УР: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443"/>
        </w:tabs>
        <w:spacing w:after="0" w:line="276" w:lineRule="auto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Осуществляет контроль и руководство индивидуальным обучением на дому согласно должностной инструкции, приказу по школе и данному Положению;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44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 xml:space="preserve">Осуществляет подбор педагогических кадров </w:t>
      </w:r>
      <w:proofErr w:type="gramStart"/>
      <w:r w:rsidRPr="005F0ADC">
        <w:rPr>
          <w:rStyle w:val="2"/>
          <w:color w:val="000000"/>
          <w:sz w:val="24"/>
          <w:szCs w:val="24"/>
        </w:rPr>
        <w:t>для</w:t>
      </w:r>
      <w:proofErr w:type="gramEnd"/>
    </w:p>
    <w:p w:rsidR="00D41F1D" w:rsidRPr="005F0ADC" w:rsidRDefault="00D41F1D" w:rsidP="00B64284">
      <w:pPr>
        <w:pStyle w:val="20"/>
        <w:shd w:val="clear" w:color="auto" w:fill="auto"/>
        <w:spacing w:after="0" w:line="276" w:lineRule="auto"/>
        <w:ind w:firstLine="3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организации индивидуального обучения с учетом пожеланий родителей;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443"/>
        </w:tabs>
        <w:spacing w:after="0" w:line="276" w:lineRule="auto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Осуществляет сбор документов и формирует школьную нормативно-правовую базу индивидуального обучения на дому;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44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Составляет расписание индивидуальных занятий.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2646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Учителя-предметники: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299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Осуществляют выбор программ и УМК с учетом характера течения заболевания, рекомендаций лечебно-профилактического учреждения, возможностей обучающегося;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087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Составляют адаптированную рабочую программу по предмету;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323"/>
        </w:tabs>
        <w:spacing w:after="0" w:line="276" w:lineRule="auto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Проводят занятия с учетом особенностей методики индивидуального обучения;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323"/>
        </w:tabs>
        <w:spacing w:after="0" w:line="276" w:lineRule="auto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Обеспечивают уровень подготовки учащихся, соответствующий требованиям государственного стандарта, и несут ответственность за их реализацию в полном объеме;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087"/>
        </w:tabs>
        <w:spacing w:after="0" w:line="276" w:lineRule="auto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Заполняют журнал индивидуального обучения ребенка на дому и переносят оценки в классный журнал за четверть, полугодие, год.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32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Отмечают пройденный урок в дневнике учащегося;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132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Проверяют тетради учащихся.</w:t>
      </w:r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1323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Классный руководитель: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2168"/>
        </w:tabs>
        <w:spacing w:after="0" w:line="276" w:lineRule="auto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Помогает заместителю директора в организации индивидуального обучения;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2172"/>
        </w:tabs>
        <w:spacing w:after="0" w:line="276" w:lineRule="auto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Согласует расписание занятий с учителями, обучающими больного ребенка, и родителями;</w:t>
      </w:r>
    </w:p>
    <w:p w:rsidR="00D41F1D" w:rsidRPr="005F0ADC" w:rsidRDefault="00D41F1D" w:rsidP="00B64284">
      <w:pPr>
        <w:pStyle w:val="20"/>
        <w:numPr>
          <w:ilvl w:val="2"/>
          <w:numId w:val="8"/>
        </w:numPr>
        <w:shd w:val="clear" w:color="auto" w:fill="auto"/>
        <w:tabs>
          <w:tab w:val="left" w:pos="2128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Осуществляет связь с семьей учащегося, информирует родителей: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after="0" w:line="276" w:lineRule="auto"/>
        <w:ind w:left="10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об успеваемости ребенка;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after="0" w:line="276" w:lineRule="auto"/>
        <w:ind w:left="10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 посещаемости занятий;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after="0" w:line="276" w:lineRule="auto"/>
        <w:ind w:left="10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 проведении внеклассных мероприятий.</w:t>
      </w:r>
    </w:p>
    <w:p w:rsidR="00D41F1D" w:rsidRPr="005F0ADC" w:rsidRDefault="00D41F1D" w:rsidP="00B64284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677"/>
        </w:tabs>
        <w:spacing w:before="0" w:line="276" w:lineRule="auto"/>
        <w:ind w:right="-1"/>
        <w:jc w:val="center"/>
      </w:pPr>
      <w:bookmarkStart w:id="8" w:name="bookmark8"/>
      <w:r w:rsidRPr="005F0ADC">
        <w:rPr>
          <w:rStyle w:val="21"/>
          <w:b/>
          <w:bCs/>
          <w:color w:val="000000"/>
        </w:rPr>
        <w:t>Документы, регистрирующие организацию индивидуального обучения больных детей на дому</w:t>
      </w:r>
      <w:bookmarkEnd w:id="8"/>
    </w:p>
    <w:p w:rsidR="00D41F1D" w:rsidRPr="005F0ADC" w:rsidRDefault="00D41F1D" w:rsidP="00B64284">
      <w:pPr>
        <w:pStyle w:val="20"/>
        <w:numPr>
          <w:ilvl w:val="1"/>
          <w:numId w:val="8"/>
        </w:numPr>
        <w:shd w:val="clear" w:color="auto" w:fill="auto"/>
        <w:tabs>
          <w:tab w:val="left" w:pos="2726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Классный журнал.</w:t>
      </w:r>
    </w:p>
    <w:p w:rsidR="00D41F1D" w:rsidRPr="00FD4466" w:rsidRDefault="00FD4466" w:rsidP="00B64284">
      <w:pPr>
        <w:pStyle w:val="20"/>
        <w:numPr>
          <w:ilvl w:val="1"/>
          <w:numId w:val="8"/>
        </w:numPr>
        <w:shd w:val="clear" w:color="auto" w:fill="auto"/>
        <w:tabs>
          <w:tab w:val="left" w:pos="2470"/>
          <w:tab w:val="left" w:pos="4134"/>
          <w:tab w:val="left" w:pos="7629"/>
        </w:tabs>
        <w:spacing w:after="0" w:line="276" w:lineRule="auto"/>
        <w:jc w:val="both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Пакет  документов на </w:t>
      </w:r>
      <w:r w:rsidR="00D41F1D" w:rsidRPr="005F0ADC">
        <w:rPr>
          <w:rStyle w:val="2"/>
          <w:color w:val="000000"/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>
        <w:rPr>
          <w:rStyle w:val="2"/>
          <w:color w:val="000000"/>
          <w:sz w:val="24"/>
          <w:szCs w:val="24"/>
        </w:rPr>
        <w:t xml:space="preserve">учащегося </w:t>
      </w:r>
      <w:r w:rsidR="00D41F1D" w:rsidRPr="00FD4466">
        <w:rPr>
          <w:rStyle w:val="2"/>
          <w:color w:val="000000"/>
          <w:sz w:val="24"/>
          <w:szCs w:val="24"/>
        </w:rPr>
        <w:t>для организации индивидуального обучения на</w:t>
      </w:r>
      <w:r>
        <w:rPr>
          <w:sz w:val="24"/>
          <w:szCs w:val="24"/>
        </w:rPr>
        <w:t xml:space="preserve"> </w:t>
      </w:r>
      <w:r w:rsidR="00D41F1D" w:rsidRPr="00FD4466">
        <w:rPr>
          <w:rStyle w:val="2"/>
          <w:color w:val="000000"/>
          <w:sz w:val="24"/>
          <w:szCs w:val="24"/>
        </w:rPr>
        <w:t>дому: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after="0" w:line="276" w:lineRule="auto"/>
        <w:ind w:left="10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заявление родителей;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after="0" w:line="276" w:lineRule="auto"/>
        <w:ind w:left="10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медицинское заключение учреждения здравоохранения;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after="0" w:line="276" w:lineRule="auto"/>
        <w:ind w:left="10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приказ директора школы об организации обучения по ИУП;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after="0" w:line="276" w:lineRule="auto"/>
        <w:ind w:left="102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расписание занятий.</w:t>
      </w:r>
    </w:p>
    <w:p w:rsidR="00D41F1D" w:rsidRPr="005F0ADC" w:rsidRDefault="00D41F1D" w:rsidP="00B64284">
      <w:pPr>
        <w:pStyle w:val="22"/>
        <w:keepNext/>
        <w:keepLines/>
        <w:shd w:val="clear" w:color="auto" w:fill="auto"/>
        <w:spacing w:before="0" w:line="276" w:lineRule="auto"/>
        <w:ind w:left="1700"/>
        <w:jc w:val="both"/>
      </w:pPr>
      <w:bookmarkStart w:id="9" w:name="bookmark9"/>
      <w:r w:rsidRPr="005F0ADC">
        <w:rPr>
          <w:rStyle w:val="21"/>
          <w:b/>
          <w:bCs/>
          <w:color w:val="000000"/>
        </w:rPr>
        <w:lastRenderedPageBreak/>
        <w:t>11.Обязанности родителей</w:t>
      </w:r>
      <w:bookmarkEnd w:id="9"/>
    </w:p>
    <w:p w:rsidR="00D41F1D" w:rsidRPr="005F0ADC" w:rsidRDefault="00D41F1D" w:rsidP="00B64284">
      <w:pPr>
        <w:pStyle w:val="20"/>
        <w:numPr>
          <w:ilvl w:val="0"/>
          <w:numId w:val="4"/>
        </w:numPr>
        <w:shd w:val="clear" w:color="auto" w:fill="auto"/>
        <w:tabs>
          <w:tab w:val="left" w:pos="636"/>
        </w:tabs>
        <w:spacing w:after="0" w:line="276" w:lineRule="auto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Родители: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2027"/>
        </w:tabs>
        <w:spacing w:after="0" w:line="276" w:lineRule="auto"/>
        <w:ind w:left="118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Создают надлежащие условия для проведения занятий на дому;</w:t>
      </w:r>
    </w:p>
    <w:p w:rsidR="00D41F1D" w:rsidRPr="005F0ADC" w:rsidRDefault="00D41F1D" w:rsidP="00B64284">
      <w:pPr>
        <w:pStyle w:val="20"/>
        <w:numPr>
          <w:ilvl w:val="0"/>
          <w:numId w:val="2"/>
        </w:numPr>
        <w:shd w:val="clear" w:color="auto" w:fill="auto"/>
        <w:tabs>
          <w:tab w:val="left" w:pos="2027"/>
        </w:tabs>
        <w:spacing w:after="0" w:line="276" w:lineRule="auto"/>
        <w:ind w:left="1180"/>
        <w:jc w:val="both"/>
        <w:rPr>
          <w:sz w:val="24"/>
          <w:szCs w:val="24"/>
        </w:rPr>
      </w:pPr>
      <w:r w:rsidRPr="005F0ADC">
        <w:rPr>
          <w:rStyle w:val="2"/>
          <w:color w:val="000000"/>
          <w:sz w:val="24"/>
          <w:szCs w:val="24"/>
        </w:rPr>
        <w:t>Обеспечивают явку ребенка на занятия.</w:t>
      </w:r>
    </w:p>
    <w:p w:rsidR="00D41F1D" w:rsidRDefault="00D41F1D" w:rsidP="00B64284">
      <w:pPr>
        <w:spacing w:after="0"/>
      </w:pPr>
      <w:r w:rsidRPr="005F0ADC">
        <w:rPr>
          <w:rStyle w:val="2"/>
          <w:color w:val="000000"/>
          <w:sz w:val="24"/>
          <w:szCs w:val="24"/>
        </w:rPr>
        <w:t xml:space="preserve">Осуществляют контроль выполнения </w:t>
      </w:r>
      <w:r w:rsidR="00875AF8">
        <w:rPr>
          <w:rStyle w:val="2"/>
          <w:color w:val="000000"/>
          <w:sz w:val="24"/>
          <w:szCs w:val="24"/>
        </w:rPr>
        <w:t xml:space="preserve">заданий </w:t>
      </w:r>
      <w:r w:rsidRPr="005F0ADC">
        <w:rPr>
          <w:rStyle w:val="2"/>
          <w:color w:val="000000"/>
          <w:sz w:val="24"/>
          <w:szCs w:val="24"/>
        </w:rPr>
        <w:t>дома</w:t>
      </w:r>
      <w:r w:rsidR="00875AF8">
        <w:rPr>
          <w:rStyle w:val="2"/>
          <w:color w:val="000000"/>
          <w:sz w:val="24"/>
          <w:szCs w:val="24"/>
        </w:rPr>
        <w:t>.</w:t>
      </w:r>
    </w:p>
    <w:p w:rsidR="00D41F1D" w:rsidRDefault="00D41F1D" w:rsidP="00B64284">
      <w:pPr>
        <w:spacing w:after="0"/>
      </w:pPr>
    </w:p>
    <w:p w:rsidR="00D41F1D" w:rsidRDefault="00D41F1D" w:rsidP="00B64284">
      <w:pPr>
        <w:spacing w:after="0"/>
      </w:pPr>
    </w:p>
    <w:p w:rsidR="00D41F1D" w:rsidRDefault="00D41F1D" w:rsidP="00B64284">
      <w:pPr>
        <w:spacing w:after="0"/>
      </w:pPr>
    </w:p>
    <w:p w:rsidR="00D41F1D" w:rsidRDefault="00D41F1D" w:rsidP="00B64284">
      <w:pPr>
        <w:spacing w:after="0"/>
      </w:pPr>
    </w:p>
    <w:p w:rsidR="00D41F1D" w:rsidRDefault="00D41F1D" w:rsidP="00B64284">
      <w:pPr>
        <w:spacing w:after="0"/>
      </w:pPr>
    </w:p>
    <w:p w:rsidR="00D41F1D" w:rsidRDefault="00D41F1D" w:rsidP="00B64284">
      <w:pPr>
        <w:spacing w:after="0"/>
      </w:pPr>
    </w:p>
    <w:p w:rsidR="00D41F1D" w:rsidRDefault="00D41F1D" w:rsidP="00B64284">
      <w:pPr>
        <w:spacing w:after="0"/>
      </w:pPr>
    </w:p>
    <w:p w:rsidR="00D41F1D" w:rsidRDefault="00D41F1D" w:rsidP="00B64284">
      <w:pPr>
        <w:spacing w:after="0"/>
      </w:pPr>
    </w:p>
    <w:p w:rsidR="00D41F1D" w:rsidRDefault="00D41F1D" w:rsidP="00B64284">
      <w:pPr>
        <w:spacing w:after="0"/>
      </w:pPr>
    </w:p>
    <w:sectPr w:rsidR="00D41F1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71F" w:rsidRDefault="00DA671F" w:rsidP="00AD6D3A">
      <w:pPr>
        <w:spacing w:after="0" w:line="240" w:lineRule="auto"/>
      </w:pPr>
      <w:r>
        <w:separator/>
      </w:r>
    </w:p>
  </w:endnote>
  <w:endnote w:type="continuationSeparator" w:id="0">
    <w:p w:rsidR="00DA671F" w:rsidRDefault="00DA671F" w:rsidP="00AD6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71F" w:rsidRDefault="00DA671F" w:rsidP="00AD6D3A">
      <w:pPr>
        <w:spacing w:after="0" w:line="240" w:lineRule="auto"/>
      </w:pPr>
      <w:r>
        <w:separator/>
      </w:r>
    </w:p>
  </w:footnote>
  <w:footnote w:type="continuationSeparator" w:id="0">
    <w:p w:rsidR="00DA671F" w:rsidRDefault="00DA671F" w:rsidP="00AD6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color w:val="000000"/>
        <w:sz w:val="18"/>
        <w:szCs w:val="18"/>
        <w:lang w:eastAsia="ru-RU"/>
      </w:rPr>
      <w:alias w:val="Название"/>
      <w:id w:val="77738743"/>
      <w:placeholder>
        <w:docPart w:val="313DAF5C6510497293B3DF64F1B95A8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D6D3A" w:rsidRDefault="00AD6D3A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 xml:space="preserve">      Министерство образования и науки Республики Татарстан муниципальное бюджетное общеобразовательное учреждение «</w:t>
        </w:r>
        <w:proofErr w:type="spellStart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Кемеш</w:t>
        </w:r>
        <w:proofErr w:type="spellEnd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 xml:space="preserve"> – </w:t>
        </w:r>
        <w:proofErr w:type="spellStart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Кульская</w:t>
        </w:r>
        <w:proofErr w:type="spellEnd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 xml:space="preserve"> основная общеобразовательная школа» с. </w:t>
        </w:r>
        <w:proofErr w:type="spellStart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Кемеш</w:t>
        </w:r>
        <w:proofErr w:type="spellEnd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 xml:space="preserve"> Куль </w:t>
        </w:r>
        <w:proofErr w:type="spellStart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Мамадышского</w:t>
        </w:r>
        <w:proofErr w:type="spellEnd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 xml:space="preserve">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</w:t>
        </w:r>
        <w:proofErr w:type="spellStart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Мамадышский</w:t>
        </w:r>
        <w:proofErr w:type="spellEnd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 xml:space="preserve"> муниципальный район, с. </w:t>
        </w:r>
        <w:proofErr w:type="spellStart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Кемеш</w:t>
        </w:r>
        <w:proofErr w:type="spellEnd"/>
        <w:r w:rsidRPr="00AD6D3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 xml:space="preserve"> Куль, ул. Центральная, д.98.                                                                                   Тел. 8(85563)-2-46-51</w:t>
        </w:r>
      </w:p>
    </w:sdtContent>
  </w:sdt>
  <w:p w:rsidR="00AD6D3A" w:rsidRDefault="00AD6D3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A4E0E6D"/>
    <w:multiLevelType w:val="multilevel"/>
    <w:tmpl w:val="219235C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5">
    <w:nsid w:val="2C6601A0"/>
    <w:multiLevelType w:val="multilevel"/>
    <w:tmpl w:val="08D891C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6">
    <w:nsid w:val="388D3DC0"/>
    <w:multiLevelType w:val="multilevel"/>
    <w:tmpl w:val="41EEA9D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7">
    <w:nsid w:val="442337EF"/>
    <w:multiLevelType w:val="multilevel"/>
    <w:tmpl w:val="FBB4EB3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8">
    <w:nsid w:val="51266BCC"/>
    <w:multiLevelType w:val="hybridMultilevel"/>
    <w:tmpl w:val="281409DE"/>
    <w:lvl w:ilvl="0" w:tplc="29F4C81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1A"/>
    <w:rsid w:val="00112C25"/>
    <w:rsid w:val="002F08EC"/>
    <w:rsid w:val="00484136"/>
    <w:rsid w:val="00875AF8"/>
    <w:rsid w:val="00897310"/>
    <w:rsid w:val="009D1500"/>
    <w:rsid w:val="00AD6D3A"/>
    <w:rsid w:val="00B25484"/>
    <w:rsid w:val="00B64284"/>
    <w:rsid w:val="00BC1A69"/>
    <w:rsid w:val="00C96F1A"/>
    <w:rsid w:val="00D41F1D"/>
    <w:rsid w:val="00D93560"/>
    <w:rsid w:val="00DA671F"/>
    <w:rsid w:val="00F346C8"/>
    <w:rsid w:val="00FD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F1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locked/>
    <w:rsid w:val="00D41F1D"/>
    <w:rPr>
      <w:rFonts w:ascii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D41F1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D41F1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41F1D"/>
    <w:pPr>
      <w:widowControl w:val="0"/>
      <w:shd w:val="clear" w:color="auto" w:fill="FFFFFF"/>
      <w:spacing w:after="300" w:line="240" w:lineRule="atLeast"/>
    </w:pPr>
    <w:rPr>
      <w:rFonts w:ascii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D41F1D"/>
    <w:pPr>
      <w:widowControl w:val="0"/>
      <w:shd w:val="clear" w:color="auto" w:fill="FFFFFF"/>
      <w:spacing w:before="480" w:after="120" w:line="240" w:lineRule="atLeast"/>
      <w:jc w:val="center"/>
    </w:pPr>
    <w:rPr>
      <w:rFonts w:ascii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uiPriority w:val="99"/>
    <w:rsid w:val="00D41F1D"/>
    <w:pPr>
      <w:widowControl w:val="0"/>
      <w:shd w:val="clear" w:color="auto" w:fill="FFFFFF"/>
      <w:spacing w:before="240" w:after="0" w:line="288" w:lineRule="exact"/>
      <w:outlineLvl w:val="1"/>
    </w:pPr>
    <w:rPr>
      <w:rFonts w:ascii="Times New Roman" w:hAnsi="Times New Roman" w:cs="Times New Roman"/>
      <w:b/>
      <w:bCs/>
    </w:rPr>
  </w:style>
  <w:style w:type="paragraph" w:customStyle="1" w:styleId="1">
    <w:name w:val="Без интервала1"/>
    <w:rsid w:val="00AD6D3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D6D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№1_"/>
    <w:link w:val="11"/>
    <w:rsid w:val="00AD6D3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AD6D3A"/>
    <w:pPr>
      <w:shd w:val="clear" w:color="auto" w:fill="FFFFFF"/>
      <w:spacing w:after="120" w:line="0" w:lineRule="atLeast"/>
      <w:jc w:val="right"/>
      <w:outlineLvl w:val="0"/>
    </w:pPr>
    <w:rPr>
      <w:rFonts w:ascii="Times New Roman" w:hAnsi="Times New Roman"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AD6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6D3A"/>
  </w:style>
  <w:style w:type="paragraph" w:styleId="a7">
    <w:name w:val="footer"/>
    <w:basedOn w:val="a"/>
    <w:link w:val="a8"/>
    <w:uiPriority w:val="99"/>
    <w:unhideWhenUsed/>
    <w:rsid w:val="00AD6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6D3A"/>
  </w:style>
  <w:style w:type="paragraph" w:styleId="a9">
    <w:name w:val="Body Text"/>
    <w:basedOn w:val="a"/>
    <w:link w:val="aa"/>
    <w:uiPriority w:val="1"/>
    <w:unhideWhenUsed/>
    <w:qFormat/>
    <w:rsid w:val="00B64284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B6428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b">
    <w:name w:val="Без интервала Знак"/>
    <w:link w:val="ac"/>
    <w:uiPriority w:val="1"/>
    <w:locked/>
    <w:rsid w:val="00B64284"/>
    <w:rPr>
      <w:rFonts w:ascii="Calibri" w:eastAsia="Times New Roman" w:hAnsi="Calibri" w:cs="Times New Roman"/>
      <w:lang w:eastAsia="ru-RU"/>
    </w:rPr>
  </w:style>
  <w:style w:type="paragraph" w:styleId="ac">
    <w:name w:val="No Spacing"/>
    <w:link w:val="ab"/>
    <w:uiPriority w:val="1"/>
    <w:qFormat/>
    <w:rsid w:val="00B6428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F1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locked/>
    <w:rsid w:val="00D41F1D"/>
    <w:rPr>
      <w:rFonts w:ascii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D41F1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D41F1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41F1D"/>
    <w:pPr>
      <w:widowControl w:val="0"/>
      <w:shd w:val="clear" w:color="auto" w:fill="FFFFFF"/>
      <w:spacing w:after="300" w:line="240" w:lineRule="atLeast"/>
    </w:pPr>
    <w:rPr>
      <w:rFonts w:ascii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D41F1D"/>
    <w:pPr>
      <w:widowControl w:val="0"/>
      <w:shd w:val="clear" w:color="auto" w:fill="FFFFFF"/>
      <w:spacing w:before="480" w:after="120" w:line="240" w:lineRule="atLeast"/>
      <w:jc w:val="center"/>
    </w:pPr>
    <w:rPr>
      <w:rFonts w:ascii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uiPriority w:val="99"/>
    <w:rsid w:val="00D41F1D"/>
    <w:pPr>
      <w:widowControl w:val="0"/>
      <w:shd w:val="clear" w:color="auto" w:fill="FFFFFF"/>
      <w:spacing w:before="240" w:after="0" w:line="288" w:lineRule="exact"/>
      <w:outlineLvl w:val="1"/>
    </w:pPr>
    <w:rPr>
      <w:rFonts w:ascii="Times New Roman" w:hAnsi="Times New Roman" w:cs="Times New Roman"/>
      <w:b/>
      <w:bCs/>
    </w:rPr>
  </w:style>
  <w:style w:type="paragraph" w:customStyle="1" w:styleId="1">
    <w:name w:val="Без интервала1"/>
    <w:rsid w:val="00AD6D3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D6D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№1_"/>
    <w:link w:val="11"/>
    <w:rsid w:val="00AD6D3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AD6D3A"/>
    <w:pPr>
      <w:shd w:val="clear" w:color="auto" w:fill="FFFFFF"/>
      <w:spacing w:after="120" w:line="0" w:lineRule="atLeast"/>
      <w:jc w:val="right"/>
      <w:outlineLvl w:val="0"/>
    </w:pPr>
    <w:rPr>
      <w:rFonts w:ascii="Times New Roman" w:hAnsi="Times New Roman"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AD6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6D3A"/>
  </w:style>
  <w:style w:type="paragraph" w:styleId="a7">
    <w:name w:val="footer"/>
    <w:basedOn w:val="a"/>
    <w:link w:val="a8"/>
    <w:uiPriority w:val="99"/>
    <w:unhideWhenUsed/>
    <w:rsid w:val="00AD6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6D3A"/>
  </w:style>
  <w:style w:type="paragraph" w:styleId="a9">
    <w:name w:val="Body Text"/>
    <w:basedOn w:val="a"/>
    <w:link w:val="aa"/>
    <w:uiPriority w:val="1"/>
    <w:unhideWhenUsed/>
    <w:qFormat/>
    <w:rsid w:val="00B64284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B6428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b">
    <w:name w:val="Без интервала Знак"/>
    <w:link w:val="ac"/>
    <w:uiPriority w:val="1"/>
    <w:locked/>
    <w:rsid w:val="00B64284"/>
    <w:rPr>
      <w:rFonts w:ascii="Calibri" w:eastAsia="Times New Roman" w:hAnsi="Calibri" w:cs="Times New Roman"/>
      <w:lang w:eastAsia="ru-RU"/>
    </w:rPr>
  </w:style>
  <w:style w:type="paragraph" w:styleId="ac">
    <w:name w:val="No Spacing"/>
    <w:link w:val="ab"/>
    <w:uiPriority w:val="1"/>
    <w:qFormat/>
    <w:rsid w:val="00B6428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13DAF5C6510497293B3DF64F1B95A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B137FB-7BDC-4049-B8EB-97AD12D81E02}"/>
      </w:docPartPr>
      <w:docPartBody>
        <w:p w:rsidR="00B51BC2" w:rsidRDefault="00AD09A3" w:rsidP="00AD09A3">
          <w:pPr>
            <w:pStyle w:val="313DAF5C6510497293B3DF64F1B95A8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A3"/>
    <w:rsid w:val="005A0578"/>
    <w:rsid w:val="00876DC0"/>
    <w:rsid w:val="009D22CB"/>
    <w:rsid w:val="00AD09A3"/>
    <w:rsid w:val="00B51BC2"/>
    <w:rsid w:val="00C56DEC"/>
    <w:rsid w:val="00D57888"/>
    <w:rsid w:val="00E0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3DAF5C6510497293B3DF64F1B95A8B">
    <w:name w:val="313DAF5C6510497293B3DF64F1B95A8B"/>
    <w:rsid w:val="00AD09A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3DAF5C6510497293B3DF64F1B95A8B">
    <w:name w:val="313DAF5C6510497293B3DF64F1B95A8B"/>
    <w:rsid w:val="00AD09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</vt:lpstr>
    </vt:vector>
  </TitlesOfParts>
  <Company>*</Company>
  <LinksUpToDate>false</LinksUpToDate>
  <CharactersWithSpaces>12569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subject/>
  <dc:creator>Admin</dc:creator>
  <cp:keywords/>
  <dc:description/>
  <cp:lastModifiedBy>Admin</cp:lastModifiedBy>
  <cp:revision>13</cp:revision>
  <cp:lastPrinted>2022-01-11T11:32:00Z</cp:lastPrinted>
  <dcterms:created xsi:type="dcterms:W3CDTF">2020-02-29T12:30:00Z</dcterms:created>
  <dcterms:modified xsi:type="dcterms:W3CDTF">2022-01-13T15:12:00Z</dcterms:modified>
</cp:coreProperties>
</file>